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№18810586260518075862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№18810586260518075862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30.05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1798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0412365400665017982620134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